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6402A" w:rsidRDefault="006652E3">
      <w:pPr>
        <w:widowControl/>
        <w:jc w:val="center"/>
        <w:rPr>
          <w:rFonts w:ascii="仿宋" w:eastAsia="仿宋" w:hAnsi="仿宋" w:cs="宋体"/>
          <w:color w:val="000000"/>
          <w:kern w:val="0"/>
          <w:sz w:val="44"/>
          <w:szCs w:val="44"/>
        </w:rPr>
      </w:pPr>
      <w:r>
        <w:rPr>
          <w:rFonts w:ascii="仿宋" w:eastAsia="仿宋" w:hAnsi="仿宋" w:cs="宋体" w:hint="eastAsia"/>
          <w:b/>
          <w:bCs/>
          <w:color w:val="000000"/>
          <w:kern w:val="0"/>
          <w:sz w:val="44"/>
          <w:szCs w:val="44"/>
        </w:rPr>
        <w:t>征集文件领取申请表</w:t>
      </w:r>
    </w:p>
    <w:p w:rsidR="0046402A" w:rsidRDefault="0046402A">
      <w:pPr>
        <w:widowControl/>
        <w:jc w:val="left"/>
        <w:rPr>
          <w:rFonts w:ascii="仿宋" w:eastAsia="仿宋" w:hAnsi="仿宋" w:cs="宋体"/>
          <w:color w:val="000000"/>
          <w:kern w:val="0"/>
          <w:sz w:val="24"/>
          <w:szCs w:val="24"/>
        </w:rPr>
      </w:pPr>
    </w:p>
    <w:p w:rsidR="0046402A" w:rsidRDefault="006652E3">
      <w:pPr>
        <w:widowControl/>
        <w:spacing w:line="360" w:lineRule="auto"/>
        <w:jc w:val="left"/>
        <w:rPr>
          <w:rFonts w:ascii="仿宋" w:eastAsia="仿宋" w:hAnsi="仿宋" w:cs="宋体"/>
          <w:color w:val="000000"/>
          <w:kern w:val="0"/>
          <w:sz w:val="24"/>
          <w:szCs w:val="24"/>
        </w:rPr>
      </w:pPr>
      <w:r>
        <w:rPr>
          <w:rFonts w:ascii="仿宋" w:eastAsia="仿宋" w:hAnsi="仿宋" w:cs="宋体" w:hint="eastAsia"/>
          <w:color w:val="000000"/>
          <w:kern w:val="0"/>
          <w:sz w:val="24"/>
          <w:szCs w:val="24"/>
        </w:rPr>
        <w:t>征集项目名称：[</w:t>
      </w:r>
      <w:bookmarkStart w:id="0" w:name="OLE_LINK6"/>
      <w:bookmarkStart w:id="1" w:name="OLE_LINK8"/>
      <w:bookmarkStart w:id="2" w:name="OLE_LINK26"/>
      <w:bookmarkStart w:id="3" w:name="OLE_LINK27"/>
      <w:r w:rsidR="00C62935" w:rsidRPr="00C62935">
        <w:rPr>
          <w:rFonts w:hint="eastAsia"/>
          <w:sz w:val="24"/>
        </w:rPr>
        <w:t>南通市公共数据授权运营第四批次开发主体征集</w:t>
      </w:r>
      <w:bookmarkEnd w:id="0"/>
      <w:bookmarkEnd w:id="1"/>
      <w:r>
        <w:rPr>
          <w:rFonts w:hint="eastAsia"/>
          <w:sz w:val="24"/>
        </w:rPr>
        <w:t>（</w:t>
      </w:r>
      <w:bookmarkStart w:id="4" w:name="OLE_LINK24"/>
      <w:bookmarkStart w:id="5" w:name="OLE_LINK25"/>
      <w:r w:rsidR="00972CF0">
        <w:rPr>
          <w:rFonts w:hint="eastAsia"/>
          <w:sz w:val="24"/>
        </w:rPr>
        <w:t>医疗健康</w:t>
      </w:r>
      <w:bookmarkEnd w:id="4"/>
      <w:bookmarkEnd w:id="5"/>
      <w:r w:rsidR="00972CF0">
        <w:rPr>
          <w:rFonts w:hint="eastAsia"/>
          <w:sz w:val="24"/>
        </w:rPr>
        <w:t>领域</w:t>
      </w:r>
      <w:r>
        <w:rPr>
          <w:rFonts w:hint="eastAsia"/>
          <w:sz w:val="24"/>
        </w:rPr>
        <w:t>）</w:t>
      </w:r>
      <w:bookmarkEnd w:id="2"/>
      <w:bookmarkEnd w:id="3"/>
      <w:r>
        <w:rPr>
          <w:rFonts w:ascii="仿宋" w:eastAsia="仿宋" w:hAnsi="仿宋" w:cs="宋体" w:hint="eastAsia"/>
          <w:color w:val="000000"/>
          <w:kern w:val="0"/>
          <w:sz w:val="24"/>
          <w:szCs w:val="24"/>
        </w:rPr>
        <w:t>]</w:t>
      </w:r>
    </w:p>
    <w:tbl>
      <w:tblPr>
        <w:tblW w:w="9189" w:type="dxa"/>
        <w:jc w:val="center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left w:w="0" w:type="dxa"/>
          <w:right w:w="0" w:type="dxa"/>
        </w:tblCellMar>
        <w:tblLook w:val="04A0"/>
      </w:tblPr>
      <w:tblGrid>
        <w:gridCol w:w="2838"/>
        <w:gridCol w:w="6351"/>
      </w:tblGrid>
      <w:tr w:rsidR="0046402A">
        <w:trPr>
          <w:trHeight w:val="1140"/>
          <w:jc w:val="center"/>
        </w:trPr>
        <w:tc>
          <w:tcPr>
            <w:tcW w:w="9189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6402A" w:rsidRDefault="006652E3">
            <w:pPr>
              <w:widowControl/>
              <w:spacing w:line="360" w:lineRule="auto"/>
              <w:jc w:val="left"/>
              <w:rPr>
                <w:rFonts w:ascii="仿宋" w:eastAsia="仿宋" w:hAnsi="仿宋" w:cs="宋体"/>
                <w:i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b/>
                <w:color w:val="000000"/>
                <w:kern w:val="0"/>
                <w:sz w:val="24"/>
                <w:szCs w:val="24"/>
              </w:rPr>
              <w:t>申请人全称</w:t>
            </w: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：</w:t>
            </w:r>
            <w:r>
              <w:rPr>
                <w:rFonts w:ascii="仿宋" w:eastAsia="仿宋" w:hAnsi="仿宋" w:cs="宋体" w:hint="eastAsia"/>
                <w:b/>
                <w:color w:val="000000"/>
                <w:kern w:val="0"/>
                <w:sz w:val="24"/>
                <w:szCs w:val="24"/>
              </w:rPr>
              <w:t>[]</w:t>
            </w:r>
          </w:p>
          <w:p w:rsidR="0046402A" w:rsidRDefault="006652E3">
            <w:pPr>
              <w:widowControl/>
              <w:spacing w:line="360" w:lineRule="auto"/>
              <w:jc w:val="left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b/>
                <w:color w:val="000000"/>
                <w:kern w:val="0"/>
                <w:sz w:val="24"/>
                <w:szCs w:val="24"/>
              </w:rPr>
              <w:t>统一社会信用代码</w:t>
            </w: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：</w:t>
            </w:r>
            <w:r>
              <w:rPr>
                <w:rFonts w:ascii="仿宋" w:eastAsia="仿宋" w:hAnsi="仿宋" w:cs="宋体" w:hint="eastAsia"/>
                <w:b/>
                <w:color w:val="000000"/>
                <w:kern w:val="0"/>
                <w:sz w:val="24"/>
                <w:szCs w:val="24"/>
              </w:rPr>
              <w:t>[]</w:t>
            </w:r>
          </w:p>
        </w:tc>
      </w:tr>
      <w:tr w:rsidR="0046402A">
        <w:trPr>
          <w:trHeight w:val="2354"/>
          <w:jc w:val="center"/>
        </w:trPr>
        <w:tc>
          <w:tcPr>
            <w:tcW w:w="9189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6402A" w:rsidRDefault="0046402A">
            <w:pPr>
              <w:widowControl/>
              <w:ind w:firstLine="420"/>
              <w:jc w:val="left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</w:p>
          <w:p w:rsidR="0046402A" w:rsidRDefault="006652E3">
            <w:pPr>
              <w:widowControl/>
              <w:spacing w:line="360" w:lineRule="auto"/>
              <w:ind w:firstLine="420"/>
              <w:jc w:val="left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现授权委托我公司的</w:t>
            </w:r>
            <w:r>
              <w:rPr>
                <w:rFonts w:ascii="仿宋" w:eastAsia="仿宋" w:hAnsi="仿宋" w:cs="宋体" w:hint="eastAsia"/>
                <w:b/>
                <w:color w:val="000000"/>
                <w:kern w:val="0"/>
                <w:sz w:val="24"/>
                <w:szCs w:val="24"/>
              </w:rPr>
              <w:t>[]</w:t>
            </w: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（被授权人姓名）向</w:t>
            </w:r>
            <w:r w:rsidR="00C62935" w:rsidRPr="00C62935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  <w:u w:val="single"/>
              </w:rPr>
              <w:t>江苏建达全过程工程咨询有限公司</w:t>
            </w: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领取征集文件工作。</w:t>
            </w:r>
          </w:p>
          <w:p w:rsidR="0046402A" w:rsidRDefault="0046402A">
            <w:pPr>
              <w:widowControl/>
              <w:ind w:firstLine="420"/>
              <w:jc w:val="left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</w:p>
          <w:p w:rsidR="0046402A" w:rsidRDefault="006652E3">
            <w:pPr>
              <w:widowControl/>
              <w:ind w:firstLineChars="100" w:firstLine="241"/>
              <w:jc w:val="left"/>
              <w:rPr>
                <w:rFonts w:ascii="仿宋" w:eastAsia="仿宋" w:hAnsi="仿宋" w:cs="宋体"/>
                <w:b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b/>
                <w:color w:val="000000"/>
                <w:kern w:val="0"/>
                <w:sz w:val="24"/>
                <w:szCs w:val="24"/>
              </w:rPr>
              <w:t>申请人全称（公章）</w:t>
            </w: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 xml:space="preserve">：               </w:t>
            </w:r>
            <w:r>
              <w:rPr>
                <w:rFonts w:ascii="仿宋" w:eastAsia="仿宋" w:hAnsi="仿宋" w:cs="宋体" w:hint="eastAsia"/>
                <w:b/>
                <w:color w:val="000000"/>
                <w:kern w:val="0"/>
                <w:sz w:val="24"/>
                <w:szCs w:val="24"/>
              </w:rPr>
              <w:t>法人代表人/负责人（签字或盖章）：</w:t>
            </w:r>
          </w:p>
          <w:p w:rsidR="0046402A" w:rsidRDefault="0046402A">
            <w:pPr>
              <w:widowControl/>
              <w:ind w:firstLine="420"/>
              <w:jc w:val="left"/>
              <w:rPr>
                <w:rFonts w:ascii="仿宋" w:eastAsia="仿宋" w:hAnsi="仿宋" w:cs="宋体"/>
                <w:b/>
                <w:color w:val="000000"/>
                <w:kern w:val="0"/>
                <w:sz w:val="24"/>
                <w:szCs w:val="24"/>
              </w:rPr>
            </w:pPr>
          </w:p>
          <w:p w:rsidR="0046402A" w:rsidRDefault="006652E3">
            <w:pPr>
              <w:widowControl/>
              <w:ind w:firstLineChars="1900" w:firstLine="4578"/>
              <w:jc w:val="left"/>
              <w:rPr>
                <w:rFonts w:ascii="仿宋" w:eastAsia="仿宋" w:hAnsi="仿宋" w:cs="宋体"/>
                <w:b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b/>
                <w:color w:val="000000"/>
                <w:kern w:val="0"/>
                <w:sz w:val="24"/>
                <w:szCs w:val="24"/>
              </w:rPr>
              <w:t>时间：      年    月    日</w:t>
            </w:r>
          </w:p>
        </w:tc>
      </w:tr>
      <w:tr w:rsidR="0046402A">
        <w:trPr>
          <w:trHeight w:val="717"/>
          <w:jc w:val="center"/>
        </w:trPr>
        <w:tc>
          <w:tcPr>
            <w:tcW w:w="2838" w:type="dxa"/>
            <w:vMerge w:val="restart"/>
            <w:tcBorders>
              <w:top w:val="outset" w:sz="6" w:space="0" w:color="auto"/>
              <w:left w:val="outset" w:sz="6" w:space="0" w:color="auto"/>
              <w:right w:val="single" w:sz="4" w:space="0" w:color="auto"/>
            </w:tcBorders>
            <w:vAlign w:val="center"/>
          </w:tcPr>
          <w:p w:rsidR="0046402A" w:rsidRDefault="006652E3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被授权人</w:t>
            </w:r>
          </w:p>
        </w:tc>
        <w:tc>
          <w:tcPr>
            <w:tcW w:w="6351" w:type="dxa"/>
            <w:tcBorders>
              <w:top w:val="outset" w:sz="6" w:space="0" w:color="auto"/>
              <w:left w:val="single" w:sz="4" w:space="0" w:color="auto"/>
              <w:bottom w:val="single" w:sz="4" w:space="0" w:color="auto"/>
              <w:right w:val="outset" w:sz="6" w:space="0" w:color="auto"/>
            </w:tcBorders>
            <w:vAlign w:val="center"/>
          </w:tcPr>
          <w:p w:rsidR="0046402A" w:rsidRDefault="006652E3">
            <w:pPr>
              <w:widowControl/>
              <w:ind w:firstLine="420"/>
              <w:jc w:val="left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姓名：</w:t>
            </w:r>
            <w:r>
              <w:rPr>
                <w:rFonts w:ascii="仿宋" w:eastAsia="仿宋" w:hAnsi="仿宋" w:cs="宋体" w:hint="eastAsia"/>
                <w:b/>
                <w:color w:val="000000"/>
                <w:kern w:val="0"/>
                <w:sz w:val="24"/>
                <w:szCs w:val="24"/>
              </w:rPr>
              <w:t>[]</w:t>
            </w:r>
          </w:p>
        </w:tc>
      </w:tr>
      <w:tr w:rsidR="0046402A">
        <w:trPr>
          <w:trHeight w:val="548"/>
          <w:jc w:val="center"/>
        </w:trPr>
        <w:tc>
          <w:tcPr>
            <w:tcW w:w="2838" w:type="dxa"/>
            <w:vMerge/>
            <w:tcBorders>
              <w:left w:val="outset" w:sz="6" w:space="0" w:color="auto"/>
              <w:right w:val="single" w:sz="4" w:space="0" w:color="auto"/>
            </w:tcBorders>
            <w:vAlign w:val="center"/>
          </w:tcPr>
          <w:p w:rsidR="0046402A" w:rsidRDefault="0046402A">
            <w:pPr>
              <w:widowControl/>
              <w:ind w:firstLine="420"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6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outset" w:sz="6" w:space="0" w:color="auto"/>
            </w:tcBorders>
            <w:vAlign w:val="center"/>
          </w:tcPr>
          <w:p w:rsidR="0046402A" w:rsidRDefault="006652E3">
            <w:pPr>
              <w:widowControl/>
              <w:ind w:firstLine="420"/>
              <w:jc w:val="left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联系电话：</w:t>
            </w:r>
            <w:r>
              <w:rPr>
                <w:rFonts w:ascii="仿宋" w:eastAsia="仿宋" w:hAnsi="仿宋" w:cs="宋体" w:hint="eastAsia"/>
                <w:b/>
                <w:color w:val="000000"/>
                <w:kern w:val="0"/>
                <w:sz w:val="24"/>
                <w:szCs w:val="24"/>
              </w:rPr>
              <w:t>[]</w:t>
            </w:r>
          </w:p>
        </w:tc>
      </w:tr>
      <w:tr w:rsidR="0046402A">
        <w:trPr>
          <w:trHeight w:val="570"/>
          <w:jc w:val="center"/>
        </w:trPr>
        <w:tc>
          <w:tcPr>
            <w:tcW w:w="2838" w:type="dxa"/>
            <w:vMerge/>
            <w:tcBorders>
              <w:left w:val="outset" w:sz="6" w:space="0" w:color="auto"/>
              <w:right w:val="single" w:sz="4" w:space="0" w:color="auto"/>
            </w:tcBorders>
            <w:vAlign w:val="center"/>
          </w:tcPr>
          <w:p w:rsidR="0046402A" w:rsidRDefault="0046402A">
            <w:pPr>
              <w:widowControl/>
              <w:ind w:firstLine="420"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6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outset" w:sz="6" w:space="0" w:color="auto"/>
            </w:tcBorders>
            <w:vAlign w:val="center"/>
          </w:tcPr>
          <w:p w:rsidR="0046402A" w:rsidRDefault="006652E3">
            <w:pPr>
              <w:widowControl/>
              <w:ind w:firstLine="420"/>
              <w:jc w:val="left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邮箱：</w:t>
            </w:r>
            <w:r>
              <w:rPr>
                <w:rFonts w:ascii="仿宋" w:eastAsia="仿宋" w:hAnsi="仿宋" w:cs="宋体" w:hint="eastAsia"/>
                <w:b/>
                <w:color w:val="000000"/>
                <w:kern w:val="0"/>
                <w:sz w:val="24"/>
                <w:szCs w:val="24"/>
              </w:rPr>
              <w:t>[]</w:t>
            </w:r>
          </w:p>
        </w:tc>
      </w:tr>
      <w:tr w:rsidR="0046402A">
        <w:trPr>
          <w:trHeight w:val="718"/>
          <w:jc w:val="center"/>
        </w:trPr>
        <w:tc>
          <w:tcPr>
            <w:tcW w:w="2838" w:type="dxa"/>
            <w:vMerge/>
            <w:tcBorders>
              <w:left w:val="outset" w:sz="6" w:space="0" w:color="auto"/>
              <w:bottom w:val="outset" w:sz="6" w:space="0" w:color="auto"/>
              <w:right w:val="single" w:sz="4" w:space="0" w:color="auto"/>
            </w:tcBorders>
            <w:vAlign w:val="center"/>
          </w:tcPr>
          <w:p w:rsidR="0046402A" w:rsidRDefault="0046402A">
            <w:pPr>
              <w:widowControl/>
              <w:ind w:firstLine="420"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6351" w:type="dxa"/>
            <w:tcBorders>
              <w:top w:val="single" w:sz="4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6402A" w:rsidRDefault="006652E3">
            <w:pPr>
              <w:widowControl/>
              <w:ind w:firstLine="420"/>
              <w:jc w:val="left"/>
              <w:rPr>
                <w:rFonts w:ascii="仿宋" w:eastAsia="仿宋" w:hAnsi="仿宋" w:cs="宋体"/>
                <w:b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身份证号码：</w:t>
            </w:r>
            <w:r>
              <w:rPr>
                <w:rFonts w:ascii="仿宋" w:eastAsia="仿宋" w:hAnsi="仿宋" w:cs="宋体" w:hint="eastAsia"/>
                <w:b/>
                <w:color w:val="000000"/>
                <w:kern w:val="0"/>
                <w:sz w:val="24"/>
                <w:szCs w:val="24"/>
              </w:rPr>
              <w:t>[]</w:t>
            </w:r>
          </w:p>
        </w:tc>
      </w:tr>
      <w:tr w:rsidR="0046402A">
        <w:trPr>
          <w:trHeight w:val="780"/>
          <w:jc w:val="center"/>
        </w:trPr>
        <w:tc>
          <w:tcPr>
            <w:tcW w:w="2838" w:type="dxa"/>
            <w:vMerge w:val="restart"/>
            <w:tcBorders>
              <w:top w:val="outset" w:sz="6" w:space="0" w:color="auto"/>
              <w:left w:val="outset" w:sz="6" w:space="0" w:color="auto"/>
              <w:right w:val="single" w:sz="4" w:space="0" w:color="auto"/>
            </w:tcBorders>
            <w:vAlign w:val="center"/>
          </w:tcPr>
          <w:p w:rsidR="0046402A" w:rsidRDefault="006652E3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领取方式</w:t>
            </w:r>
          </w:p>
          <w:p w:rsidR="0046402A" w:rsidRDefault="0046402A">
            <w:pPr>
              <w:widowControl/>
              <w:ind w:firstLineChars="1100" w:firstLine="2640"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6351" w:type="dxa"/>
            <w:tcBorders>
              <w:top w:val="outset" w:sz="6" w:space="0" w:color="auto"/>
              <w:left w:val="single" w:sz="4" w:space="0" w:color="auto"/>
              <w:bottom w:val="single" w:sz="4" w:space="0" w:color="auto"/>
              <w:right w:val="outset" w:sz="6" w:space="0" w:color="auto"/>
            </w:tcBorders>
            <w:vAlign w:val="center"/>
          </w:tcPr>
          <w:p w:rsidR="0046402A" w:rsidRDefault="006652E3">
            <w:pPr>
              <w:widowControl/>
              <w:ind w:firstLineChars="100" w:firstLine="240"/>
              <w:jc w:val="left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sym w:font="Wingdings 2" w:char="00A3"/>
            </w: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现场领取  领取人签字：</w:t>
            </w: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  <w:u w:val="single"/>
              </w:rPr>
              <w:t xml:space="preserve">　　　　　　　　　</w:t>
            </w: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</w:tr>
      <w:tr w:rsidR="0046402A">
        <w:trPr>
          <w:trHeight w:val="1905"/>
          <w:jc w:val="center"/>
        </w:trPr>
        <w:tc>
          <w:tcPr>
            <w:tcW w:w="2838" w:type="dxa"/>
            <w:vMerge/>
            <w:tcBorders>
              <w:left w:val="outset" w:sz="6" w:space="0" w:color="auto"/>
              <w:bottom w:val="outset" w:sz="6" w:space="0" w:color="auto"/>
              <w:right w:val="single" w:sz="4" w:space="0" w:color="auto"/>
            </w:tcBorders>
            <w:vAlign w:val="center"/>
          </w:tcPr>
          <w:p w:rsidR="0046402A" w:rsidRDefault="0046402A">
            <w:pPr>
              <w:widowControl/>
              <w:ind w:firstLineChars="1100" w:firstLine="2640"/>
              <w:jc w:val="left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6351" w:type="dxa"/>
            <w:tcBorders>
              <w:top w:val="single" w:sz="4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6402A" w:rsidRDefault="006652E3">
            <w:pPr>
              <w:widowControl/>
              <w:spacing w:line="360" w:lineRule="auto"/>
              <w:jc w:val="left"/>
              <w:rPr>
                <w:rFonts w:ascii="仿宋" w:eastAsia="仿宋" w:hAnsi="仿宋" w:cs="宋体"/>
                <w:b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sym w:font="Wingdings 2" w:char="00A3"/>
            </w: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邮寄　　　收件地址：</w:t>
            </w:r>
            <w:r>
              <w:rPr>
                <w:rFonts w:ascii="仿宋" w:eastAsia="仿宋" w:hAnsi="仿宋" w:cs="宋体" w:hint="eastAsia"/>
                <w:b/>
                <w:color w:val="000000"/>
                <w:kern w:val="0"/>
                <w:sz w:val="24"/>
                <w:szCs w:val="24"/>
              </w:rPr>
              <w:t>[]</w:t>
            </w:r>
          </w:p>
          <w:p w:rsidR="0046402A" w:rsidRDefault="006652E3">
            <w:pPr>
              <w:widowControl/>
              <w:spacing w:line="360" w:lineRule="auto"/>
              <w:jc w:val="left"/>
              <w:rPr>
                <w:rFonts w:ascii="仿宋" w:eastAsia="仿宋" w:hAnsi="仿宋" w:cs="宋体"/>
                <w:b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b/>
                <w:color w:val="000000"/>
                <w:kern w:val="0"/>
                <w:sz w:val="24"/>
                <w:szCs w:val="24"/>
              </w:rPr>
              <w:t xml:space="preserve">　　　　　　　</w:t>
            </w: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收 件 人：</w:t>
            </w:r>
            <w:r>
              <w:rPr>
                <w:rFonts w:ascii="仿宋" w:eastAsia="仿宋" w:hAnsi="仿宋" w:cs="宋体" w:hint="eastAsia"/>
                <w:b/>
                <w:color w:val="000000"/>
                <w:kern w:val="0"/>
                <w:sz w:val="24"/>
                <w:szCs w:val="24"/>
              </w:rPr>
              <w:t>[</w:t>
            </w: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 xml:space="preserve">      　　　　   </w:t>
            </w:r>
            <w:r>
              <w:rPr>
                <w:rFonts w:ascii="仿宋" w:eastAsia="仿宋" w:hAnsi="仿宋" w:cs="宋体" w:hint="eastAsia"/>
                <w:b/>
                <w:color w:val="000000"/>
                <w:kern w:val="0"/>
                <w:sz w:val="24"/>
                <w:szCs w:val="24"/>
              </w:rPr>
              <w:t>]</w:t>
            </w:r>
          </w:p>
          <w:p w:rsidR="0046402A" w:rsidRDefault="006652E3">
            <w:pPr>
              <w:widowControl/>
              <w:spacing w:line="360" w:lineRule="auto"/>
              <w:jc w:val="left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b/>
                <w:color w:val="000000"/>
                <w:kern w:val="0"/>
                <w:sz w:val="24"/>
                <w:szCs w:val="24"/>
              </w:rPr>
              <w:t xml:space="preserve">　　　　　　　</w:t>
            </w: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收件电话：</w:t>
            </w:r>
            <w:r>
              <w:rPr>
                <w:rFonts w:ascii="仿宋" w:eastAsia="仿宋" w:hAnsi="仿宋" w:cs="宋体" w:hint="eastAsia"/>
                <w:b/>
                <w:color w:val="000000"/>
                <w:kern w:val="0"/>
                <w:sz w:val="24"/>
                <w:szCs w:val="24"/>
              </w:rPr>
              <w:t>[]</w:t>
            </w:r>
          </w:p>
        </w:tc>
      </w:tr>
      <w:tr w:rsidR="0046402A">
        <w:trPr>
          <w:trHeight w:val="937"/>
          <w:jc w:val="center"/>
        </w:trPr>
        <w:tc>
          <w:tcPr>
            <w:tcW w:w="2838" w:type="dxa"/>
            <w:tcBorders>
              <w:left w:val="outset" w:sz="6" w:space="0" w:color="auto"/>
              <w:bottom w:val="outset" w:sz="6" w:space="0" w:color="auto"/>
              <w:right w:val="single" w:sz="4" w:space="0" w:color="auto"/>
            </w:tcBorders>
            <w:vAlign w:val="center"/>
          </w:tcPr>
          <w:p w:rsidR="0046402A" w:rsidRDefault="006652E3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申请领域</w:t>
            </w:r>
          </w:p>
        </w:tc>
        <w:tc>
          <w:tcPr>
            <w:tcW w:w="6351" w:type="dxa"/>
            <w:tcBorders>
              <w:top w:val="single" w:sz="4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6402A" w:rsidRDefault="00972CF0">
            <w:pPr>
              <w:pStyle w:val="a0"/>
            </w:pPr>
            <w:r w:rsidRPr="00972CF0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医疗健康</w:t>
            </w:r>
            <w:r w:rsidR="00C62935" w:rsidRPr="00C62935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领域</w:t>
            </w:r>
          </w:p>
        </w:tc>
      </w:tr>
      <w:tr w:rsidR="0046402A">
        <w:trPr>
          <w:trHeight w:val="823"/>
          <w:jc w:val="center"/>
        </w:trPr>
        <w:tc>
          <w:tcPr>
            <w:tcW w:w="9189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6402A" w:rsidRDefault="006652E3">
            <w:pPr>
              <w:widowControl/>
              <w:ind w:firstLine="420"/>
              <w:jc w:val="left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b/>
                <w:bCs/>
                <w:color w:val="000000"/>
                <w:kern w:val="0"/>
                <w:sz w:val="24"/>
                <w:szCs w:val="24"/>
              </w:rPr>
              <w:t>注：本表以上“ [  ]” 内容均需填写，扫描件发至邮箱（</w:t>
            </w:r>
            <w:r w:rsidR="00C62935" w:rsidRPr="00C62935">
              <w:rPr>
                <w:rFonts w:ascii="仿宋" w:eastAsia="仿宋" w:hAnsi="仿宋" w:cs="宋体"/>
                <w:b/>
                <w:bCs/>
                <w:color w:val="000000"/>
                <w:kern w:val="0"/>
                <w:sz w:val="24"/>
                <w:szCs w:val="24"/>
              </w:rPr>
              <w:t>3916315118@qq.com</w:t>
            </w:r>
            <w:r>
              <w:rPr>
                <w:rFonts w:ascii="仿宋" w:eastAsia="仿宋" w:hAnsi="仿宋" w:cs="宋体" w:hint="eastAsia"/>
                <w:b/>
                <w:bCs/>
                <w:color w:val="000000"/>
                <w:kern w:val="0"/>
                <w:sz w:val="24"/>
                <w:szCs w:val="24"/>
              </w:rPr>
              <w:t>）。</w:t>
            </w:r>
          </w:p>
        </w:tc>
      </w:tr>
    </w:tbl>
    <w:p w:rsidR="0046402A" w:rsidRDefault="006652E3">
      <w:pPr>
        <w:rPr>
          <w:rFonts w:ascii="仿宋" w:eastAsia="仿宋" w:hAnsi="仿宋" w:cs="宋体"/>
          <w:b/>
          <w:bCs/>
          <w:color w:val="000000"/>
          <w:kern w:val="0"/>
          <w:sz w:val="24"/>
          <w:szCs w:val="24"/>
        </w:rPr>
      </w:pPr>
      <w:r>
        <w:rPr>
          <w:rFonts w:ascii="仿宋" w:eastAsia="仿宋" w:hAnsi="仿宋" w:cs="宋体" w:hint="eastAsia"/>
          <w:b/>
          <w:bCs/>
          <w:color w:val="000000"/>
          <w:kern w:val="0"/>
          <w:sz w:val="24"/>
          <w:szCs w:val="24"/>
        </w:rPr>
        <w:t>*注：申请人应完整填写表格，并对内容的真实性和有效性负全部责任。</w:t>
      </w:r>
    </w:p>
    <w:p w:rsidR="0046402A" w:rsidRDefault="006652E3">
      <w:pPr>
        <w:rPr>
          <w:sz w:val="24"/>
          <w:szCs w:val="24"/>
        </w:rPr>
      </w:pPr>
      <w:r>
        <w:rPr>
          <w:rFonts w:ascii="仿宋" w:eastAsia="仿宋" w:hAnsi="仿宋" w:cs="宋体" w:hint="eastAsia"/>
          <w:b/>
          <w:bCs/>
          <w:color w:val="000000"/>
          <w:kern w:val="0"/>
          <w:sz w:val="24"/>
          <w:szCs w:val="24"/>
        </w:rPr>
        <w:t>附件：营业执照原件扫描件或复印件加盖公章。</w:t>
      </w:r>
      <w:bookmarkStart w:id="6" w:name="_GoBack"/>
      <w:bookmarkEnd w:id="6"/>
    </w:p>
    <w:sectPr w:rsidR="0046402A" w:rsidSect="0046402A">
      <w:pgSz w:w="11906" w:h="16838"/>
      <w:pgMar w:top="1440" w:right="866" w:bottom="1118" w:left="16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C5D80" w:rsidRDefault="003C5D80" w:rsidP="00C62935">
      <w:r>
        <w:separator/>
      </w:r>
    </w:p>
  </w:endnote>
  <w:endnote w:type="continuationSeparator" w:id="1">
    <w:p w:rsidR="003C5D80" w:rsidRDefault="003C5D80" w:rsidP="00C6293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C5D80" w:rsidRDefault="003C5D80" w:rsidP="00C62935">
      <w:r>
        <w:separator/>
      </w:r>
    </w:p>
  </w:footnote>
  <w:footnote w:type="continuationSeparator" w:id="1">
    <w:p w:rsidR="003C5D80" w:rsidRDefault="003C5D80" w:rsidP="00C62935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5122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docVars>
    <w:docVar w:name="commondata" w:val="eyJoZGlkIjoiNTllMjg3YjlmNTQ1MTI5MDg5MmJhZmFjOGY1YWNiMTQifQ=="/>
  </w:docVars>
  <w:rsids>
    <w:rsidRoot w:val="00625FA9"/>
    <w:rsid w:val="00091AF0"/>
    <w:rsid w:val="000B5E99"/>
    <w:rsid w:val="000C0C09"/>
    <w:rsid w:val="0019273E"/>
    <w:rsid w:val="00202D1A"/>
    <w:rsid w:val="00271284"/>
    <w:rsid w:val="002A04A8"/>
    <w:rsid w:val="0032569B"/>
    <w:rsid w:val="003A7974"/>
    <w:rsid w:val="003C5D80"/>
    <w:rsid w:val="004470CF"/>
    <w:rsid w:val="0046402A"/>
    <w:rsid w:val="00466F48"/>
    <w:rsid w:val="00473061"/>
    <w:rsid w:val="00481A42"/>
    <w:rsid w:val="004B071F"/>
    <w:rsid w:val="00560E4E"/>
    <w:rsid w:val="00582D5D"/>
    <w:rsid w:val="00583164"/>
    <w:rsid w:val="005A5A6A"/>
    <w:rsid w:val="00610680"/>
    <w:rsid w:val="00625FA9"/>
    <w:rsid w:val="00634DD6"/>
    <w:rsid w:val="006652E3"/>
    <w:rsid w:val="00753420"/>
    <w:rsid w:val="00794D92"/>
    <w:rsid w:val="00801A32"/>
    <w:rsid w:val="00826499"/>
    <w:rsid w:val="00853620"/>
    <w:rsid w:val="00882A99"/>
    <w:rsid w:val="00893B7C"/>
    <w:rsid w:val="008A09F1"/>
    <w:rsid w:val="00963162"/>
    <w:rsid w:val="00972CF0"/>
    <w:rsid w:val="00AA5D79"/>
    <w:rsid w:val="00AD05C1"/>
    <w:rsid w:val="00AD6397"/>
    <w:rsid w:val="00AF259D"/>
    <w:rsid w:val="00B44E26"/>
    <w:rsid w:val="00BB265E"/>
    <w:rsid w:val="00BE616A"/>
    <w:rsid w:val="00C04BA1"/>
    <w:rsid w:val="00C62935"/>
    <w:rsid w:val="00D06E48"/>
    <w:rsid w:val="00D17C68"/>
    <w:rsid w:val="00D55456"/>
    <w:rsid w:val="00EC67B7"/>
    <w:rsid w:val="00ED35FF"/>
    <w:rsid w:val="02C85E52"/>
    <w:rsid w:val="09B62B4A"/>
    <w:rsid w:val="0F423420"/>
    <w:rsid w:val="13913F79"/>
    <w:rsid w:val="15BC6751"/>
    <w:rsid w:val="22A031DB"/>
    <w:rsid w:val="25237319"/>
    <w:rsid w:val="26C44D91"/>
    <w:rsid w:val="26F42F15"/>
    <w:rsid w:val="281B2E95"/>
    <w:rsid w:val="28B84EF4"/>
    <w:rsid w:val="2A0F00F5"/>
    <w:rsid w:val="2A326D6E"/>
    <w:rsid w:val="31551088"/>
    <w:rsid w:val="32122802"/>
    <w:rsid w:val="35F61951"/>
    <w:rsid w:val="49313457"/>
    <w:rsid w:val="4E1C6E78"/>
    <w:rsid w:val="59C046BA"/>
    <w:rsid w:val="5BDF3945"/>
    <w:rsid w:val="65814E25"/>
    <w:rsid w:val="68104A09"/>
    <w:rsid w:val="6A7678AC"/>
    <w:rsid w:val="6AAE7696"/>
    <w:rsid w:val="72F56676"/>
    <w:rsid w:val="739C45BB"/>
    <w:rsid w:val="74B63DAF"/>
    <w:rsid w:val="77267784"/>
    <w:rsid w:val="7BD921B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qFormat="1"/>
    <w:lsdException w:name="footer" w:semiHidden="0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semiHidden="0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Balloon Text" w:qFormat="1"/>
    <w:lsdException w:name="Table Grid" w:uiPriority="59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next w:val="a0"/>
    <w:qFormat/>
    <w:rsid w:val="0046402A"/>
    <w:pPr>
      <w:widowControl w:val="0"/>
      <w:jc w:val="both"/>
    </w:pPr>
    <w:rPr>
      <w:kern w:val="2"/>
      <w:sz w:val="21"/>
      <w:szCs w:val="22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0">
    <w:name w:val="Body Text"/>
    <w:basedOn w:val="a"/>
    <w:next w:val="a"/>
    <w:autoRedefine/>
    <w:uiPriority w:val="99"/>
    <w:unhideWhenUsed/>
    <w:qFormat/>
    <w:rsid w:val="0046402A"/>
    <w:pPr>
      <w:spacing w:after="120"/>
    </w:pPr>
  </w:style>
  <w:style w:type="paragraph" w:styleId="a4">
    <w:name w:val="Balloon Text"/>
    <w:basedOn w:val="a"/>
    <w:link w:val="Char"/>
    <w:autoRedefine/>
    <w:uiPriority w:val="99"/>
    <w:semiHidden/>
    <w:unhideWhenUsed/>
    <w:qFormat/>
    <w:rsid w:val="0046402A"/>
    <w:rPr>
      <w:sz w:val="18"/>
      <w:szCs w:val="18"/>
    </w:rPr>
  </w:style>
  <w:style w:type="paragraph" w:styleId="a5">
    <w:name w:val="footer"/>
    <w:basedOn w:val="a"/>
    <w:link w:val="Char0"/>
    <w:autoRedefine/>
    <w:uiPriority w:val="99"/>
    <w:unhideWhenUsed/>
    <w:qFormat/>
    <w:rsid w:val="0046402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6">
    <w:name w:val="header"/>
    <w:basedOn w:val="a"/>
    <w:link w:val="Char1"/>
    <w:autoRedefine/>
    <w:uiPriority w:val="99"/>
    <w:unhideWhenUsed/>
    <w:qFormat/>
    <w:rsid w:val="0046402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1">
    <w:name w:val="页眉 Char"/>
    <w:basedOn w:val="a1"/>
    <w:link w:val="a6"/>
    <w:autoRedefine/>
    <w:uiPriority w:val="99"/>
    <w:qFormat/>
    <w:rsid w:val="0046402A"/>
    <w:rPr>
      <w:sz w:val="18"/>
      <w:szCs w:val="18"/>
    </w:rPr>
  </w:style>
  <w:style w:type="character" w:customStyle="1" w:styleId="Char0">
    <w:name w:val="页脚 Char"/>
    <w:basedOn w:val="a1"/>
    <w:link w:val="a5"/>
    <w:autoRedefine/>
    <w:uiPriority w:val="99"/>
    <w:qFormat/>
    <w:rsid w:val="0046402A"/>
    <w:rPr>
      <w:sz w:val="18"/>
      <w:szCs w:val="18"/>
    </w:rPr>
  </w:style>
  <w:style w:type="character" w:customStyle="1" w:styleId="Char">
    <w:name w:val="批注框文本 Char"/>
    <w:basedOn w:val="a1"/>
    <w:link w:val="a4"/>
    <w:autoRedefine/>
    <w:uiPriority w:val="99"/>
    <w:semiHidden/>
    <w:qFormat/>
    <w:rsid w:val="0046402A"/>
    <w:rPr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65</Words>
  <Characters>371</Characters>
  <Application>Microsoft Office Word</Application>
  <DocSecurity>0</DocSecurity>
  <Lines>3</Lines>
  <Paragraphs>1</Paragraphs>
  <ScaleCrop>false</ScaleCrop>
  <Company>jshl2015</Company>
  <LinksUpToDate>false</LinksUpToDate>
  <CharactersWithSpaces>435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jshl2015</dc:creator>
  <cp:lastModifiedBy>USER-</cp:lastModifiedBy>
  <cp:revision>2</cp:revision>
  <dcterms:created xsi:type="dcterms:W3CDTF">2026-04-27T08:09:00Z</dcterms:created>
  <dcterms:modified xsi:type="dcterms:W3CDTF">2026-04-27T08:09:00Z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2052-12.1.0.24034</vt:lpwstr>
  </property>
  <property fmtid="{D5CDD505-2E9C-101B-9397-08002B2CF9AE}" pid="3" name="ICV">
    <vt:lpwstr>17A0C3B6213044C9AC79D7F477D7D50F_13</vt:lpwstr>
  </property>
  <property fmtid="{D5CDD505-2E9C-101B-9397-08002B2CF9AE}" pid="4" name="KSOTemplateDocerSaveRecord">
    <vt:lpwstr>eyJoZGlkIjoiNTllMjg3YjlmNTQ1MTI5MDg5MmJhZmFjOGY1YWNiMTQiLCJ1c2VySWQiOiIxMzA4MTI0NzA4In0=</vt:lpwstr>
  </property>
</Properties>
</file>